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2-962</w:t>
      </w:r>
      <w:r>
        <w:rPr>
          <w:rFonts w:ascii="Times New Roman" w:eastAsia="Times New Roman" w:hAnsi="Times New Roman" w:cs="Times New Roman"/>
        </w:rPr>
        <w:t>-0501/2026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УИД: 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0019-01-2026-000446-0</w:t>
      </w:r>
      <w:r>
        <w:rPr>
          <w:rFonts w:ascii="Times New Roman" w:eastAsia="Times New Roman" w:hAnsi="Times New Roman" w:cs="Times New Roman"/>
        </w:rPr>
        <w:t>9</w:t>
      </w:r>
    </w:p>
    <w:p>
      <w:pPr>
        <w:spacing w:before="0" w:after="0"/>
        <w:jc w:val="right"/>
      </w:pPr>
    </w:p>
    <w:p>
      <w:pPr>
        <w:spacing w:before="0" w:after="0"/>
        <w:jc w:val="right"/>
        <w:rPr>
          <w:sz w:val="8"/>
          <w:szCs w:val="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16"/>
          <w:szCs w:val="16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овой судья судебного участка №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Нефтеюганского судебного района Ханты-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Мансийского автономного округа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Сабитова Д.Р.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Шпольвинд Е.С.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Style w:val="cat-UserDefinedgrp-22rplc-8"/>
          <w:rFonts w:ascii="Times New Roman" w:eastAsia="Times New Roman" w:hAnsi="Times New Roman" w:cs="Times New Roman"/>
          <w:sz w:val="28"/>
          <w:szCs w:val="28"/>
        </w:rPr>
        <w:t>П***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 ст. 194-199 Гражданского процессуального кодекса Российской Федерации,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Style w:val="cat-UserDefinedgrp-22rplc-11"/>
          <w:rFonts w:ascii="Times New Roman" w:eastAsia="Times New Roman" w:hAnsi="Times New Roman" w:cs="Times New Roman"/>
          <w:sz w:val="28"/>
          <w:szCs w:val="28"/>
        </w:rPr>
        <w:t>П***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3rplc-13"/>
          <w:rFonts w:ascii="Times New Roman" w:eastAsia="Times New Roman" w:hAnsi="Times New Roman" w:cs="Times New Roman"/>
          <w:sz w:val="28"/>
          <w:szCs w:val="28"/>
        </w:rPr>
        <w:t>П***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(СНИЛС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25rplc-15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) в пользу Югорского фонда капитального ремонта многоквартирных домов (ИНН 8601999247)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взносам на капитальный ремонт общего имущества в многоквартирном доме, расположенному по адресу: </w:t>
      </w:r>
      <w:r>
        <w:rPr>
          <w:rStyle w:val="cat-UserDefinedgrp-24rplc-17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пропорционально доли в праве общей долевой собственности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21 995 рублей 52 копейки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 сентября 2014 года по </w:t>
      </w:r>
      <w:r>
        <w:rPr>
          <w:rFonts w:ascii="Times New Roman" w:eastAsia="Times New Roman" w:hAnsi="Times New Roman" w:cs="Times New Roman"/>
          <w:sz w:val="28"/>
          <w:szCs w:val="28"/>
        </w:rPr>
        <w:t>31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 года,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оплате </w:t>
      </w:r>
      <w:r>
        <w:rPr>
          <w:rFonts w:ascii="Times New Roman" w:eastAsia="Times New Roman" w:hAnsi="Times New Roman" w:cs="Times New Roman"/>
          <w:sz w:val="28"/>
          <w:szCs w:val="28"/>
        </w:rPr>
        <w:t>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просрочку обязательств по уплате взноса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капитальный ремонт общего имущества в многоквартирном доме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октября 2014 года по </w:t>
      </w:r>
      <w:r>
        <w:rPr>
          <w:rFonts w:ascii="Times New Roman" w:eastAsia="Times New Roman" w:hAnsi="Times New Roman" w:cs="Times New Roman"/>
          <w:sz w:val="28"/>
          <w:szCs w:val="28"/>
        </w:rPr>
        <w:t>31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514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75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возмещение расходов по уплате государственной пошлины, всего </w:t>
      </w:r>
      <w:r>
        <w:rPr>
          <w:rFonts w:ascii="Times New Roman" w:eastAsia="Times New Roman" w:hAnsi="Times New Roman" w:cs="Times New Roman"/>
          <w:sz w:val="28"/>
          <w:szCs w:val="28"/>
        </w:rPr>
        <w:t>31 510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тридцать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 тысяча пятьсот десять) рублей 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копеек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ответчиком в апелляционном порядке в Нефтеюганский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течение одного месяца со дня вынесения определения суда об отказе в удовлетворении заявления об отмене этого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Нефтеюганский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одного месяца по истечении срока подачи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</w:t>
      </w:r>
      <w:r>
        <w:rPr>
          <w:rFonts w:ascii="Times New Roman" w:eastAsia="Times New Roman" w:hAnsi="Times New Roman" w:cs="Times New Roman"/>
          <w:sz w:val="28"/>
          <w:szCs w:val="28"/>
        </w:rPr>
        <w:t>к мировому судье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заявлением о составлении мотивированного заочного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Д.Р. Сабитова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верна. 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Д.Р. Сабитова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Подлинник находится в судебном участке № 6 Нефтеюганского судебного района ХМАО-Югры, в деле № 2-</w:t>
      </w:r>
      <w:r>
        <w:rPr>
          <w:rFonts w:ascii="Times New Roman" w:eastAsia="Times New Roman" w:hAnsi="Times New Roman" w:cs="Times New Roman"/>
          <w:sz w:val="22"/>
          <w:szCs w:val="22"/>
        </w:rPr>
        <w:t>962</w:t>
      </w:r>
      <w:r>
        <w:rPr>
          <w:rFonts w:ascii="Times New Roman" w:eastAsia="Times New Roman" w:hAnsi="Times New Roman" w:cs="Times New Roman"/>
          <w:sz w:val="22"/>
          <w:szCs w:val="22"/>
        </w:rPr>
        <w:t>-0501 за 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год. «Решение не вступило в законную силу».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</w:p>
    <w:p>
      <w:pPr>
        <w:spacing w:before="0" w:after="0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8">
    <w:name w:val="cat-UserDefined grp-22 rplc-8"/>
    <w:basedOn w:val="DefaultParagraphFont"/>
  </w:style>
  <w:style w:type="character" w:customStyle="1" w:styleId="cat-UserDefinedgrp-22rplc-11">
    <w:name w:val="cat-UserDefined grp-22 rplc-11"/>
    <w:basedOn w:val="DefaultParagraphFont"/>
  </w:style>
  <w:style w:type="character" w:customStyle="1" w:styleId="cat-UserDefinedgrp-23rplc-13">
    <w:name w:val="cat-UserDefined grp-23 rplc-13"/>
    <w:basedOn w:val="DefaultParagraphFont"/>
  </w:style>
  <w:style w:type="character" w:customStyle="1" w:styleId="cat-UserDefinedgrp-25rplc-15">
    <w:name w:val="cat-UserDefined grp-25 rplc-15"/>
    <w:basedOn w:val="DefaultParagraphFont"/>
  </w:style>
  <w:style w:type="character" w:customStyle="1" w:styleId="cat-UserDefinedgrp-24rplc-17">
    <w:name w:val="cat-UserDefined grp-24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